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3772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6032,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6032,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403-ПП/3772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09:31:53.998;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09:31:53.998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